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AD" w:rsidRPr="000635E5" w:rsidRDefault="007B25AD" w:rsidP="007B25AD">
      <w:pPr>
        <w:ind w:left="4344"/>
        <w:jc w:val="right"/>
        <w:rPr>
          <w:b/>
          <w:sz w:val="24"/>
          <w:szCs w:val="24"/>
        </w:rPr>
      </w:pPr>
    </w:p>
    <w:p w:rsidR="007B25AD" w:rsidRPr="000635E5" w:rsidRDefault="007B25AD" w:rsidP="007B25AD">
      <w:pPr>
        <w:tabs>
          <w:tab w:val="left" w:pos="1485"/>
        </w:tabs>
        <w:jc w:val="center"/>
        <w:rPr>
          <w:b/>
          <w:sz w:val="24"/>
          <w:szCs w:val="24"/>
        </w:rPr>
      </w:pPr>
      <w:r w:rsidRPr="000635E5">
        <w:rPr>
          <w:b/>
          <w:sz w:val="24"/>
          <w:szCs w:val="24"/>
        </w:rPr>
        <w:t>Аннотация дисциплины</w:t>
      </w:r>
    </w:p>
    <w:p w:rsidR="007B25AD" w:rsidRPr="00BE19A6" w:rsidRDefault="007B25AD" w:rsidP="007B25AD">
      <w:pPr>
        <w:jc w:val="center"/>
        <w:rPr>
          <w:sz w:val="24"/>
          <w:szCs w:val="24"/>
        </w:rPr>
      </w:pPr>
      <w:r w:rsidRPr="00BE19A6">
        <w:rPr>
          <w:sz w:val="24"/>
          <w:szCs w:val="24"/>
        </w:rPr>
        <w:t>«Инженерные конструкции»</w:t>
      </w:r>
    </w:p>
    <w:p w:rsidR="007B25AD" w:rsidRPr="000635E5" w:rsidRDefault="007B25AD" w:rsidP="00DC049B">
      <w:pPr>
        <w:spacing w:before="240"/>
        <w:ind w:left="284" w:firstLine="426"/>
        <w:jc w:val="both"/>
        <w:rPr>
          <w:sz w:val="24"/>
          <w:szCs w:val="24"/>
        </w:rPr>
      </w:pPr>
      <w:r w:rsidRPr="000635E5">
        <w:rPr>
          <w:b/>
          <w:sz w:val="24"/>
          <w:szCs w:val="24"/>
        </w:rPr>
        <w:t xml:space="preserve">Цель дисциплины: </w:t>
      </w:r>
      <w:r w:rsidRPr="000635E5">
        <w:rPr>
          <w:sz w:val="24"/>
          <w:szCs w:val="24"/>
        </w:rPr>
        <w:t>научить студентов проектировать технически целесообразные и прогрессивные инженерные конструкции из металла, дерева, пластмасс, бетона и железобетона на мелиоративных объектах, объектах природообустройства и охраны природы.</w:t>
      </w:r>
    </w:p>
    <w:p w:rsidR="007B25AD" w:rsidRPr="000635E5" w:rsidRDefault="007B25AD" w:rsidP="00DC049B">
      <w:pPr>
        <w:spacing w:before="240" w:after="240"/>
        <w:ind w:left="284" w:firstLine="426"/>
        <w:jc w:val="both"/>
        <w:rPr>
          <w:sz w:val="24"/>
          <w:szCs w:val="24"/>
        </w:rPr>
      </w:pPr>
      <w:r w:rsidRPr="000635E5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87" w:type="dxa"/>
        <w:jc w:val="center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75"/>
        <w:gridCol w:w="8912"/>
      </w:tblGrid>
      <w:tr w:rsidR="007B25AD" w:rsidRPr="000635E5" w:rsidTr="00DC049B">
        <w:trPr>
          <w:trHeight w:val="621"/>
          <w:jc w:val="center"/>
        </w:trPr>
        <w:tc>
          <w:tcPr>
            <w:tcW w:w="975" w:type="dxa"/>
          </w:tcPr>
          <w:p w:rsidR="007B25AD" w:rsidRPr="000635E5" w:rsidRDefault="007B25AD" w:rsidP="0034125E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Cs/>
                <w:iCs/>
                <w:sz w:val="24"/>
                <w:szCs w:val="24"/>
              </w:rPr>
            </w:pPr>
            <w:r w:rsidRPr="000635E5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0635E5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0635E5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12" w:type="dxa"/>
          </w:tcPr>
          <w:p w:rsidR="007B25AD" w:rsidRPr="000635E5" w:rsidRDefault="007B25AD" w:rsidP="0034125E">
            <w:pPr>
              <w:autoSpaceDE w:val="0"/>
              <w:autoSpaceDN w:val="0"/>
              <w:adjustRightInd w:val="0"/>
              <w:ind w:left="57"/>
              <w:jc w:val="center"/>
              <w:rPr>
                <w:bCs/>
                <w:iCs/>
                <w:sz w:val="24"/>
                <w:szCs w:val="24"/>
              </w:rPr>
            </w:pPr>
            <w:r w:rsidRPr="000635E5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7B25AD" w:rsidRPr="000635E5" w:rsidRDefault="007B25AD" w:rsidP="0034125E">
            <w:pPr>
              <w:autoSpaceDE w:val="0"/>
              <w:autoSpaceDN w:val="0"/>
              <w:adjustRightInd w:val="0"/>
              <w:ind w:left="57"/>
              <w:jc w:val="center"/>
              <w:rPr>
                <w:bCs/>
                <w:iCs/>
                <w:sz w:val="24"/>
                <w:szCs w:val="24"/>
              </w:rPr>
            </w:pPr>
            <w:r w:rsidRPr="000635E5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7B25AD" w:rsidRPr="000635E5" w:rsidTr="00DC049B">
        <w:trPr>
          <w:trHeight w:val="270"/>
          <w:jc w:val="center"/>
        </w:trPr>
        <w:tc>
          <w:tcPr>
            <w:tcW w:w="975" w:type="dxa"/>
          </w:tcPr>
          <w:p w:rsidR="007B25AD" w:rsidRPr="00181E98" w:rsidRDefault="00181E98" w:rsidP="0034125E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Cs/>
                <w:iCs/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ПК-12</w:t>
            </w:r>
          </w:p>
        </w:tc>
        <w:tc>
          <w:tcPr>
            <w:tcW w:w="8912" w:type="dxa"/>
          </w:tcPr>
          <w:p w:rsidR="007B25AD" w:rsidRPr="000635E5" w:rsidRDefault="000635E5" w:rsidP="0034125E">
            <w:pPr>
              <w:autoSpaceDE w:val="0"/>
              <w:autoSpaceDN w:val="0"/>
              <w:adjustRightInd w:val="0"/>
              <w:ind w:left="57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 w:rsidRPr="000635E5">
              <w:rPr>
                <w:sz w:val="24"/>
                <w:szCs w:val="24"/>
              </w:rPr>
              <w:t xml:space="preserve">способность использовать методы выбора структуры и параметров систем </w:t>
            </w:r>
            <w:proofErr w:type="spellStart"/>
            <w:r w:rsidRPr="000635E5">
              <w:rPr>
                <w:sz w:val="24"/>
                <w:szCs w:val="24"/>
              </w:rPr>
              <w:t>природообустройства</w:t>
            </w:r>
            <w:proofErr w:type="spellEnd"/>
            <w:r w:rsidRPr="000635E5">
              <w:rPr>
                <w:sz w:val="24"/>
                <w:szCs w:val="24"/>
              </w:rPr>
              <w:t xml:space="preserve"> и водопользования </w:t>
            </w:r>
          </w:p>
        </w:tc>
      </w:tr>
      <w:tr w:rsidR="007B25AD" w:rsidRPr="000635E5" w:rsidTr="00DC049B">
        <w:trPr>
          <w:trHeight w:val="270"/>
          <w:jc w:val="center"/>
        </w:trPr>
        <w:tc>
          <w:tcPr>
            <w:tcW w:w="975" w:type="dxa"/>
          </w:tcPr>
          <w:p w:rsidR="007B25AD" w:rsidRPr="000635E5" w:rsidRDefault="00181E98" w:rsidP="0034125E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Cs/>
                <w:iCs/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ПК-13</w:t>
            </w:r>
          </w:p>
        </w:tc>
        <w:tc>
          <w:tcPr>
            <w:tcW w:w="8912" w:type="dxa"/>
          </w:tcPr>
          <w:p w:rsidR="007B25AD" w:rsidRPr="000635E5" w:rsidRDefault="000635E5" w:rsidP="0034125E">
            <w:pPr>
              <w:autoSpaceDE w:val="0"/>
              <w:autoSpaceDN w:val="0"/>
              <w:adjustRightInd w:val="0"/>
              <w:ind w:left="57"/>
              <w:jc w:val="both"/>
              <w:rPr>
                <w:sz w:val="24"/>
                <w:szCs w:val="24"/>
                <w:highlight w:val="yellow"/>
              </w:rPr>
            </w:pPr>
            <w:r w:rsidRPr="000635E5">
              <w:rPr>
                <w:sz w:val="24"/>
                <w:szCs w:val="24"/>
              </w:rPr>
              <w:t>способно</w:t>
            </w:r>
            <w:bookmarkStart w:id="0" w:name="_GoBack"/>
            <w:bookmarkEnd w:id="0"/>
            <w:r w:rsidRPr="000635E5">
              <w:rPr>
                <w:sz w:val="24"/>
                <w:szCs w:val="24"/>
              </w:rPr>
              <w:t xml:space="preserve">сть использовать методы проектирования инженерных сооружений, их конструктивных элементов </w:t>
            </w:r>
          </w:p>
        </w:tc>
      </w:tr>
    </w:tbl>
    <w:p w:rsidR="007B25AD" w:rsidRPr="000635E5" w:rsidRDefault="007B25AD" w:rsidP="00DC049B">
      <w:pPr>
        <w:tabs>
          <w:tab w:val="left" w:pos="1485"/>
        </w:tabs>
        <w:ind w:left="284"/>
        <w:rPr>
          <w:sz w:val="24"/>
          <w:szCs w:val="24"/>
          <w:highlight w:val="yellow"/>
        </w:rPr>
      </w:pPr>
    </w:p>
    <w:p w:rsidR="00181E98" w:rsidRPr="00181E98" w:rsidRDefault="00181E98" w:rsidP="00DC049B">
      <w:pPr>
        <w:ind w:left="284" w:firstLine="708"/>
        <w:jc w:val="both"/>
        <w:rPr>
          <w:sz w:val="24"/>
          <w:szCs w:val="24"/>
        </w:rPr>
      </w:pPr>
      <w:r w:rsidRPr="00C5634B">
        <w:rPr>
          <w:sz w:val="24"/>
          <w:szCs w:val="24"/>
        </w:rPr>
        <w:t>Распределение трудоемкости дисциплины по видам занятий, реализуемой по учебному плану</w:t>
      </w:r>
      <w:r w:rsidRPr="00181E98">
        <w:rPr>
          <w:sz w:val="24"/>
          <w:szCs w:val="24"/>
        </w:rPr>
        <w:t xml:space="preserve"> по направлению подготовки 20.03.02 «</w:t>
      </w:r>
      <w:proofErr w:type="spellStart"/>
      <w:r w:rsidRPr="00181E98">
        <w:rPr>
          <w:sz w:val="24"/>
          <w:szCs w:val="24"/>
        </w:rPr>
        <w:t>Природообустройство</w:t>
      </w:r>
      <w:proofErr w:type="spellEnd"/>
      <w:r w:rsidRPr="00181E98">
        <w:rPr>
          <w:sz w:val="24"/>
          <w:szCs w:val="24"/>
        </w:rPr>
        <w:t xml:space="preserve">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842"/>
        <w:gridCol w:w="1418"/>
        <w:gridCol w:w="1984"/>
      </w:tblGrid>
      <w:tr w:rsidR="007B25AD" w:rsidRPr="000635E5" w:rsidTr="000635E5">
        <w:trPr>
          <w:jc w:val="center"/>
        </w:trPr>
        <w:tc>
          <w:tcPr>
            <w:tcW w:w="4503" w:type="dxa"/>
            <w:vMerge w:val="restart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Вид занятий</w:t>
            </w:r>
          </w:p>
        </w:tc>
        <w:tc>
          <w:tcPr>
            <w:tcW w:w="5244" w:type="dxa"/>
            <w:gridSpan w:val="3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Форма обучения</w:t>
            </w:r>
          </w:p>
        </w:tc>
      </w:tr>
      <w:tr w:rsidR="007B25AD" w:rsidRPr="000635E5" w:rsidTr="000635E5">
        <w:trPr>
          <w:jc w:val="center"/>
        </w:trPr>
        <w:tc>
          <w:tcPr>
            <w:tcW w:w="4503" w:type="dxa"/>
            <w:vMerge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заочная</w:t>
            </w:r>
          </w:p>
        </w:tc>
      </w:tr>
      <w:tr w:rsidR="007B25AD" w:rsidRPr="000635E5" w:rsidTr="000635E5">
        <w:trPr>
          <w:jc w:val="center"/>
        </w:trPr>
        <w:tc>
          <w:tcPr>
            <w:tcW w:w="4503" w:type="dxa"/>
            <w:vMerge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rPr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программа подготовки</w:t>
            </w:r>
          </w:p>
        </w:tc>
      </w:tr>
      <w:tr w:rsidR="007B25AD" w:rsidRPr="000635E5" w:rsidTr="000635E5">
        <w:trPr>
          <w:jc w:val="center"/>
        </w:trPr>
        <w:tc>
          <w:tcPr>
            <w:tcW w:w="4503" w:type="dxa"/>
            <w:vMerge/>
          </w:tcPr>
          <w:p w:rsidR="007B25AD" w:rsidRPr="000635E5" w:rsidRDefault="007B25AD" w:rsidP="00DC049B">
            <w:pPr>
              <w:ind w:left="284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полная</w:t>
            </w:r>
          </w:p>
        </w:tc>
        <w:tc>
          <w:tcPr>
            <w:tcW w:w="1984" w:type="dxa"/>
          </w:tcPr>
          <w:p w:rsidR="007B25AD" w:rsidRPr="000635E5" w:rsidRDefault="007B25AD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сокращенная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</w:tcPr>
          <w:p w:rsidR="00DC049B" w:rsidRPr="000635E5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jc w:val="center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в том числе:</w:t>
            </w:r>
          </w:p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</w:tcPr>
          <w:p w:rsidR="00DC049B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</w:p>
          <w:p w:rsidR="00DC049B" w:rsidRPr="000635E5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</w:tcPr>
          <w:p w:rsidR="00DC049B" w:rsidRPr="00DF7DBE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</w:tcPr>
          <w:p w:rsidR="00DC049B" w:rsidRPr="000635E5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</w:tcPr>
          <w:p w:rsidR="00DC049B" w:rsidRPr="00DF7DBE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</w:tcPr>
          <w:p w:rsidR="00DC049B" w:rsidRPr="00DF7DBE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  <w:tr w:rsidR="00DC049B" w:rsidRPr="000635E5" w:rsidTr="000635E5">
        <w:trPr>
          <w:jc w:val="center"/>
        </w:trPr>
        <w:tc>
          <w:tcPr>
            <w:tcW w:w="4503" w:type="dxa"/>
          </w:tcPr>
          <w:p w:rsidR="00DC049B" w:rsidRPr="000635E5" w:rsidRDefault="00DC049B" w:rsidP="00DC049B">
            <w:pPr>
              <w:ind w:left="284"/>
              <w:rPr>
                <w:sz w:val="24"/>
                <w:szCs w:val="24"/>
              </w:rPr>
            </w:pPr>
            <w:r w:rsidRPr="000635E5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DC049B" w:rsidRPr="00DF7DBE" w:rsidRDefault="00DC049B" w:rsidP="00DC049B">
            <w:pPr>
              <w:tabs>
                <w:tab w:val="left" w:pos="1485"/>
              </w:tabs>
              <w:ind w:left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DC049B" w:rsidRDefault="00DC049B" w:rsidP="00DC049B">
            <w:pPr>
              <w:ind w:left="284"/>
              <w:jc w:val="center"/>
            </w:pPr>
            <w:r w:rsidRPr="009C5146">
              <w:rPr>
                <w:sz w:val="24"/>
                <w:szCs w:val="24"/>
              </w:rPr>
              <w:t>–</w:t>
            </w:r>
          </w:p>
        </w:tc>
      </w:tr>
    </w:tbl>
    <w:p w:rsidR="007B25AD" w:rsidRPr="000635E5" w:rsidRDefault="007B25AD" w:rsidP="00DC049B">
      <w:pPr>
        <w:tabs>
          <w:tab w:val="left" w:pos="1485"/>
        </w:tabs>
        <w:ind w:left="284"/>
        <w:rPr>
          <w:sz w:val="24"/>
          <w:szCs w:val="24"/>
        </w:rPr>
      </w:pPr>
    </w:p>
    <w:p w:rsidR="007B25AD" w:rsidRPr="000635E5" w:rsidRDefault="007B25AD" w:rsidP="00DC049B">
      <w:pPr>
        <w:tabs>
          <w:tab w:val="left" w:pos="1485"/>
        </w:tabs>
        <w:ind w:left="284" w:firstLine="709"/>
        <w:rPr>
          <w:sz w:val="24"/>
          <w:szCs w:val="24"/>
        </w:rPr>
      </w:pPr>
      <w:r w:rsidRPr="000635E5">
        <w:rPr>
          <w:sz w:val="24"/>
          <w:szCs w:val="24"/>
        </w:rPr>
        <w:t>Формы промежуточной аттестации: экзамен.</w:t>
      </w: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  <w:r w:rsidRPr="000635E5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  <w:r w:rsidRPr="000635E5">
        <w:rPr>
          <w:sz w:val="24"/>
          <w:szCs w:val="24"/>
        </w:rPr>
        <w:t>1. Инженерные конструкции</w:t>
      </w:r>
      <w:r w:rsidR="008202E6">
        <w:rPr>
          <w:sz w:val="24"/>
          <w:szCs w:val="24"/>
        </w:rPr>
        <w:t xml:space="preserve"> </w:t>
      </w:r>
      <w:r w:rsidRPr="000635E5">
        <w:rPr>
          <w:sz w:val="24"/>
          <w:szCs w:val="24"/>
        </w:rPr>
        <w:t>и методы их расчета.</w:t>
      </w: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  <w:r w:rsidRPr="000635E5">
        <w:rPr>
          <w:sz w:val="24"/>
          <w:szCs w:val="24"/>
        </w:rPr>
        <w:t>2. Металлические конструкции.</w:t>
      </w: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  <w:r w:rsidRPr="000635E5">
        <w:rPr>
          <w:sz w:val="24"/>
          <w:szCs w:val="24"/>
        </w:rPr>
        <w:t>3. Деревянные конструкции и конструкции из пластмасс.</w:t>
      </w: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  <w:r w:rsidRPr="000635E5">
        <w:rPr>
          <w:sz w:val="24"/>
          <w:szCs w:val="24"/>
        </w:rPr>
        <w:t>4. Железобетонные конструкции.</w:t>
      </w:r>
    </w:p>
    <w:p w:rsidR="007B25AD" w:rsidRPr="000635E5" w:rsidRDefault="007B25AD" w:rsidP="00DC049B">
      <w:pPr>
        <w:tabs>
          <w:tab w:val="left" w:pos="1485"/>
        </w:tabs>
        <w:ind w:left="284" w:firstLine="709"/>
        <w:jc w:val="both"/>
        <w:rPr>
          <w:sz w:val="24"/>
          <w:szCs w:val="24"/>
        </w:rPr>
      </w:pPr>
      <w:r w:rsidRPr="000635E5">
        <w:rPr>
          <w:sz w:val="24"/>
          <w:szCs w:val="24"/>
        </w:rPr>
        <w:t xml:space="preserve">5. Специальные сооружения природоохранного и мелиоративного назначения. </w:t>
      </w:r>
    </w:p>
    <w:p w:rsidR="007E1067" w:rsidRPr="000635E5" w:rsidRDefault="007E1067" w:rsidP="00DC049B">
      <w:pPr>
        <w:ind w:left="284"/>
        <w:rPr>
          <w:sz w:val="24"/>
          <w:szCs w:val="24"/>
        </w:rPr>
      </w:pPr>
    </w:p>
    <w:sectPr w:rsidR="007E1067" w:rsidRPr="000635E5" w:rsidSect="003A7C25">
      <w:footerReference w:type="default" r:id="rId9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784" w:rsidRDefault="00327784" w:rsidP="000E0285">
      <w:r>
        <w:separator/>
      </w:r>
    </w:p>
  </w:endnote>
  <w:endnote w:type="continuationSeparator" w:id="0">
    <w:p w:rsidR="00327784" w:rsidRDefault="00327784" w:rsidP="000E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8D6" w:rsidRDefault="00F278D6">
    <w:pPr>
      <w:pStyle w:val="af2"/>
      <w:jc w:val="center"/>
    </w:pPr>
  </w:p>
  <w:p w:rsidR="00F278D6" w:rsidRDefault="00F278D6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784" w:rsidRDefault="00327784" w:rsidP="000E0285">
      <w:r>
        <w:separator/>
      </w:r>
    </w:p>
  </w:footnote>
  <w:footnote w:type="continuationSeparator" w:id="0">
    <w:p w:rsidR="00327784" w:rsidRDefault="00327784" w:rsidP="000E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64AC488"/>
    <w:lvl w:ilvl="0">
      <w:numFmt w:val="bullet"/>
      <w:lvlText w:val="*"/>
      <w:lvlJc w:val="left"/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4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048F1FC3"/>
    <w:multiLevelType w:val="hybridMultilevel"/>
    <w:tmpl w:val="02667D5C"/>
    <w:lvl w:ilvl="0" w:tplc="D0D059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04E613C6"/>
    <w:multiLevelType w:val="hybridMultilevel"/>
    <w:tmpl w:val="F7AE6EE2"/>
    <w:lvl w:ilvl="0" w:tplc="CE82CC02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7">
    <w:nsid w:val="053D1ED0"/>
    <w:multiLevelType w:val="hybridMultilevel"/>
    <w:tmpl w:val="ED0C74AC"/>
    <w:lvl w:ilvl="0" w:tplc="07ACC69C">
      <w:start w:val="4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8">
    <w:nsid w:val="054600A5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FE17D2"/>
    <w:multiLevelType w:val="hybridMultilevel"/>
    <w:tmpl w:val="D98A265C"/>
    <w:lvl w:ilvl="0" w:tplc="7BCCA6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4D0265"/>
    <w:multiLevelType w:val="hybridMultilevel"/>
    <w:tmpl w:val="0F4659D8"/>
    <w:lvl w:ilvl="0" w:tplc="12D02F68">
      <w:start w:val="6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1">
    <w:nsid w:val="169C19B7"/>
    <w:multiLevelType w:val="hybridMultilevel"/>
    <w:tmpl w:val="CF28B74E"/>
    <w:lvl w:ilvl="0" w:tplc="480C4AB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194B08D4"/>
    <w:multiLevelType w:val="multilevel"/>
    <w:tmpl w:val="BE3C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0B45A7"/>
    <w:multiLevelType w:val="hybridMultilevel"/>
    <w:tmpl w:val="D98A265C"/>
    <w:lvl w:ilvl="0" w:tplc="7BCCA6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0C5084"/>
    <w:multiLevelType w:val="hybridMultilevel"/>
    <w:tmpl w:val="E6AA94CE"/>
    <w:lvl w:ilvl="0" w:tplc="44B2E90A">
      <w:start w:val="9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5">
    <w:nsid w:val="226A7668"/>
    <w:multiLevelType w:val="hybridMultilevel"/>
    <w:tmpl w:val="88300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6891FFE"/>
    <w:multiLevelType w:val="hybridMultilevel"/>
    <w:tmpl w:val="14F0BC3E"/>
    <w:lvl w:ilvl="0" w:tplc="6C2089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6F778FE"/>
    <w:multiLevelType w:val="hybridMultilevel"/>
    <w:tmpl w:val="9CD89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2D2E12"/>
    <w:multiLevelType w:val="hybridMultilevel"/>
    <w:tmpl w:val="64581A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0527173"/>
    <w:multiLevelType w:val="multilevel"/>
    <w:tmpl w:val="D4369168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0">
    <w:nsid w:val="378A6977"/>
    <w:multiLevelType w:val="hybridMultilevel"/>
    <w:tmpl w:val="1F72A7B6"/>
    <w:lvl w:ilvl="0" w:tplc="8220AD7C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165777"/>
    <w:multiLevelType w:val="hybridMultilevel"/>
    <w:tmpl w:val="68C2527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B414D"/>
    <w:multiLevelType w:val="hybridMultilevel"/>
    <w:tmpl w:val="CE6800CC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D221FC6"/>
    <w:multiLevelType w:val="hybridMultilevel"/>
    <w:tmpl w:val="9B3AA3E8"/>
    <w:lvl w:ilvl="0" w:tplc="AA38BB1E">
      <w:start w:val="1"/>
      <w:numFmt w:val="decimal"/>
      <w:lvlText w:val="%1."/>
      <w:lvlJc w:val="left"/>
      <w:pPr>
        <w:ind w:left="3621" w:hanging="360"/>
      </w:pPr>
      <w:rPr>
        <w:rFonts w:asciiTheme="majorHAnsi" w:eastAsiaTheme="majorEastAsia" w:hAnsiTheme="majorHAnsi" w:cstheme="maj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5">
    <w:nsid w:val="5DB93C31"/>
    <w:multiLevelType w:val="multilevel"/>
    <w:tmpl w:val="CD0E3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DE3F92"/>
    <w:multiLevelType w:val="hybridMultilevel"/>
    <w:tmpl w:val="23444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8E1A48"/>
    <w:multiLevelType w:val="hybridMultilevel"/>
    <w:tmpl w:val="DD849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BC3D45"/>
    <w:multiLevelType w:val="hybridMultilevel"/>
    <w:tmpl w:val="F67A3CF6"/>
    <w:lvl w:ilvl="0" w:tplc="360A86E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3E23044"/>
    <w:multiLevelType w:val="hybridMultilevel"/>
    <w:tmpl w:val="ED0C74AC"/>
    <w:lvl w:ilvl="0" w:tplc="07ACC69C">
      <w:start w:val="4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30">
    <w:nsid w:val="6F392ED2"/>
    <w:multiLevelType w:val="hybridMultilevel"/>
    <w:tmpl w:val="079C43C6"/>
    <w:lvl w:ilvl="0" w:tplc="D9EE2516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2A755B"/>
    <w:multiLevelType w:val="hybridMultilevel"/>
    <w:tmpl w:val="2592D128"/>
    <w:lvl w:ilvl="0" w:tplc="6C2089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656CCC"/>
    <w:multiLevelType w:val="hybridMultilevel"/>
    <w:tmpl w:val="F5CE73B4"/>
    <w:lvl w:ilvl="0" w:tplc="6C2089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9981DEB"/>
    <w:multiLevelType w:val="hybridMultilevel"/>
    <w:tmpl w:val="4A92457C"/>
    <w:lvl w:ilvl="0" w:tplc="2C04E5EC">
      <w:start w:val="6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35">
    <w:nsid w:val="7A6A79DB"/>
    <w:multiLevelType w:val="hybridMultilevel"/>
    <w:tmpl w:val="4D6A2E40"/>
    <w:lvl w:ilvl="0" w:tplc="4DA87EA6">
      <w:start w:val="8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6">
    <w:nsid w:val="7D4A61C2"/>
    <w:multiLevelType w:val="hybridMultilevel"/>
    <w:tmpl w:val="1F464084"/>
    <w:lvl w:ilvl="0" w:tplc="6EA4FC0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4"/>
  </w:num>
  <w:num w:numId="2">
    <w:abstractNumId w:val="21"/>
  </w:num>
  <w:num w:numId="3">
    <w:abstractNumId w:val="4"/>
  </w:num>
  <w:num w:numId="4">
    <w:abstractNumId w:val="23"/>
  </w:num>
  <w:num w:numId="5">
    <w:abstractNumId w:val="12"/>
  </w:num>
  <w:num w:numId="6">
    <w:abstractNumId w:val="26"/>
  </w:num>
  <w:num w:numId="7">
    <w:abstractNumId w:val="15"/>
  </w:num>
  <w:num w:numId="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28"/>
  </w:num>
  <w:num w:numId="11">
    <w:abstractNumId w:val="20"/>
  </w:num>
  <w:num w:numId="12">
    <w:abstractNumId w:val="13"/>
  </w:num>
  <w:num w:numId="13">
    <w:abstractNumId w:val="27"/>
  </w:num>
  <w:num w:numId="14">
    <w:abstractNumId w:val="0"/>
    <w:lvlOverride w:ilvl="0">
      <w:lvl w:ilvl="0">
        <w:start w:val="7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5">
    <w:abstractNumId w:val="1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5"/>
  </w:num>
  <w:num w:numId="19">
    <w:abstractNumId w:val="16"/>
  </w:num>
  <w:num w:numId="20">
    <w:abstractNumId w:val="31"/>
  </w:num>
  <w:num w:numId="21">
    <w:abstractNumId w:val="33"/>
  </w:num>
  <w:num w:numId="22">
    <w:abstractNumId w:val="6"/>
  </w:num>
  <w:num w:numId="23">
    <w:abstractNumId w:val="29"/>
  </w:num>
  <w:num w:numId="24">
    <w:abstractNumId w:val="7"/>
  </w:num>
  <w:num w:numId="25">
    <w:abstractNumId w:val="17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2"/>
  </w:num>
  <w:num w:numId="30">
    <w:abstractNumId w:val="1"/>
  </w:num>
  <w:num w:numId="31">
    <w:abstractNumId w:val="3"/>
  </w:num>
  <w:num w:numId="32">
    <w:abstractNumId w:val="30"/>
  </w:num>
  <w:num w:numId="33">
    <w:abstractNumId w:val="36"/>
  </w:num>
  <w:num w:numId="34">
    <w:abstractNumId w:val="11"/>
  </w:num>
  <w:num w:numId="35">
    <w:abstractNumId w:val="22"/>
  </w:num>
  <w:num w:numId="36">
    <w:abstractNumId w:val="34"/>
  </w:num>
  <w:num w:numId="37">
    <w:abstractNumId w:val="10"/>
  </w:num>
  <w:num w:numId="38">
    <w:abstractNumId w:val="35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0650"/>
    <w:rsid w:val="00000623"/>
    <w:rsid w:val="00000D75"/>
    <w:rsid w:val="000270DD"/>
    <w:rsid w:val="000308F9"/>
    <w:rsid w:val="00035ACB"/>
    <w:rsid w:val="00052A89"/>
    <w:rsid w:val="00056984"/>
    <w:rsid w:val="000635E5"/>
    <w:rsid w:val="00065070"/>
    <w:rsid w:val="00070E4D"/>
    <w:rsid w:val="00071E17"/>
    <w:rsid w:val="00072F2E"/>
    <w:rsid w:val="00084EFD"/>
    <w:rsid w:val="00086D19"/>
    <w:rsid w:val="00087DE8"/>
    <w:rsid w:val="000910A8"/>
    <w:rsid w:val="00095136"/>
    <w:rsid w:val="000A0650"/>
    <w:rsid w:val="000A5A2D"/>
    <w:rsid w:val="000B16C3"/>
    <w:rsid w:val="000B2732"/>
    <w:rsid w:val="000B63B5"/>
    <w:rsid w:val="000D36A9"/>
    <w:rsid w:val="000E0285"/>
    <w:rsid w:val="000E587B"/>
    <w:rsid w:val="000E626C"/>
    <w:rsid w:val="000F1ED6"/>
    <w:rsid w:val="0010700D"/>
    <w:rsid w:val="00116A20"/>
    <w:rsid w:val="001205A5"/>
    <w:rsid w:val="001257C7"/>
    <w:rsid w:val="00137AD9"/>
    <w:rsid w:val="00140472"/>
    <w:rsid w:val="00140B75"/>
    <w:rsid w:val="00144B4E"/>
    <w:rsid w:val="00147483"/>
    <w:rsid w:val="00162655"/>
    <w:rsid w:val="0016330F"/>
    <w:rsid w:val="0016770C"/>
    <w:rsid w:val="00181E98"/>
    <w:rsid w:val="00183199"/>
    <w:rsid w:val="00193C4E"/>
    <w:rsid w:val="00194FC8"/>
    <w:rsid w:val="001B28A9"/>
    <w:rsid w:val="001C1551"/>
    <w:rsid w:val="001C1940"/>
    <w:rsid w:val="001D7F71"/>
    <w:rsid w:val="001E422E"/>
    <w:rsid w:val="001E7685"/>
    <w:rsid w:val="00201E89"/>
    <w:rsid w:val="002029E2"/>
    <w:rsid w:val="00210ABC"/>
    <w:rsid w:val="0021655B"/>
    <w:rsid w:val="00227D67"/>
    <w:rsid w:val="00256C1B"/>
    <w:rsid w:val="00266F92"/>
    <w:rsid w:val="00274A26"/>
    <w:rsid w:val="002827AC"/>
    <w:rsid w:val="002A6AD7"/>
    <w:rsid w:val="002D56A6"/>
    <w:rsid w:val="002E4CCA"/>
    <w:rsid w:val="002F221F"/>
    <w:rsid w:val="002F7304"/>
    <w:rsid w:val="003006DB"/>
    <w:rsid w:val="0032052B"/>
    <w:rsid w:val="00325521"/>
    <w:rsid w:val="00325C63"/>
    <w:rsid w:val="00327784"/>
    <w:rsid w:val="00332224"/>
    <w:rsid w:val="003409E0"/>
    <w:rsid w:val="0034125E"/>
    <w:rsid w:val="00355551"/>
    <w:rsid w:val="00365668"/>
    <w:rsid w:val="003704B3"/>
    <w:rsid w:val="003801FD"/>
    <w:rsid w:val="00394C21"/>
    <w:rsid w:val="0039616F"/>
    <w:rsid w:val="003971BB"/>
    <w:rsid w:val="003A0002"/>
    <w:rsid w:val="003A0813"/>
    <w:rsid w:val="003A7C25"/>
    <w:rsid w:val="003E0C00"/>
    <w:rsid w:val="003F069A"/>
    <w:rsid w:val="003F418C"/>
    <w:rsid w:val="0040104D"/>
    <w:rsid w:val="00412A80"/>
    <w:rsid w:val="004170F8"/>
    <w:rsid w:val="00417BD8"/>
    <w:rsid w:val="00425780"/>
    <w:rsid w:val="0042581B"/>
    <w:rsid w:val="00433D09"/>
    <w:rsid w:val="00433E66"/>
    <w:rsid w:val="00440551"/>
    <w:rsid w:val="0045082E"/>
    <w:rsid w:val="00450FA7"/>
    <w:rsid w:val="00463732"/>
    <w:rsid w:val="00477368"/>
    <w:rsid w:val="00485F85"/>
    <w:rsid w:val="004A6FB3"/>
    <w:rsid w:val="004B0D64"/>
    <w:rsid w:val="004B365F"/>
    <w:rsid w:val="004B48CC"/>
    <w:rsid w:val="004B78AE"/>
    <w:rsid w:val="004C344C"/>
    <w:rsid w:val="004C4900"/>
    <w:rsid w:val="004C5C74"/>
    <w:rsid w:val="004D4342"/>
    <w:rsid w:val="004E2789"/>
    <w:rsid w:val="004E4D77"/>
    <w:rsid w:val="004F6ED0"/>
    <w:rsid w:val="0050351C"/>
    <w:rsid w:val="005038DA"/>
    <w:rsid w:val="00506F2D"/>
    <w:rsid w:val="00515FA1"/>
    <w:rsid w:val="00521930"/>
    <w:rsid w:val="005221B3"/>
    <w:rsid w:val="00550702"/>
    <w:rsid w:val="00557BC0"/>
    <w:rsid w:val="00572BBA"/>
    <w:rsid w:val="00593A85"/>
    <w:rsid w:val="005B7A7E"/>
    <w:rsid w:val="005D2D01"/>
    <w:rsid w:val="005D55C4"/>
    <w:rsid w:val="005D6A27"/>
    <w:rsid w:val="00621F9A"/>
    <w:rsid w:val="00624199"/>
    <w:rsid w:val="006330E8"/>
    <w:rsid w:val="00641280"/>
    <w:rsid w:val="00646923"/>
    <w:rsid w:val="00647BC5"/>
    <w:rsid w:val="00674AD1"/>
    <w:rsid w:val="00676D52"/>
    <w:rsid w:val="006A40A4"/>
    <w:rsid w:val="006A5A55"/>
    <w:rsid w:val="006A6D53"/>
    <w:rsid w:val="006B2F2C"/>
    <w:rsid w:val="006C606D"/>
    <w:rsid w:val="006D6E4C"/>
    <w:rsid w:val="006E3BFD"/>
    <w:rsid w:val="006F2D67"/>
    <w:rsid w:val="006F78EF"/>
    <w:rsid w:val="00702FA5"/>
    <w:rsid w:val="0070390D"/>
    <w:rsid w:val="00706454"/>
    <w:rsid w:val="00717B70"/>
    <w:rsid w:val="00725B60"/>
    <w:rsid w:val="00727F4A"/>
    <w:rsid w:val="0073058A"/>
    <w:rsid w:val="0073266A"/>
    <w:rsid w:val="007370C4"/>
    <w:rsid w:val="00760243"/>
    <w:rsid w:val="00763D45"/>
    <w:rsid w:val="007644F7"/>
    <w:rsid w:val="00765E3F"/>
    <w:rsid w:val="00767C64"/>
    <w:rsid w:val="0077594B"/>
    <w:rsid w:val="007772F1"/>
    <w:rsid w:val="00797684"/>
    <w:rsid w:val="007A190B"/>
    <w:rsid w:val="007B25AD"/>
    <w:rsid w:val="007D078B"/>
    <w:rsid w:val="007D456F"/>
    <w:rsid w:val="007D5D57"/>
    <w:rsid w:val="007E014F"/>
    <w:rsid w:val="007E1067"/>
    <w:rsid w:val="007F033D"/>
    <w:rsid w:val="007F20A7"/>
    <w:rsid w:val="007F3163"/>
    <w:rsid w:val="007F5891"/>
    <w:rsid w:val="0081432D"/>
    <w:rsid w:val="008202E6"/>
    <w:rsid w:val="00837798"/>
    <w:rsid w:val="0084234E"/>
    <w:rsid w:val="00867B91"/>
    <w:rsid w:val="0087233E"/>
    <w:rsid w:val="00873442"/>
    <w:rsid w:val="00893EA3"/>
    <w:rsid w:val="0089527E"/>
    <w:rsid w:val="008A296F"/>
    <w:rsid w:val="008A7B30"/>
    <w:rsid w:val="008B38A5"/>
    <w:rsid w:val="008B7CA8"/>
    <w:rsid w:val="008C2428"/>
    <w:rsid w:val="008C2D4B"/>
    <w:rsid w:val="008C3847"/>
    <w:rsid w:val="008D3E82"/>
    <w:rsid w:val="008E4E1F"/>
    <w:rsid w:val="008E6CDD"/>
    <w:rsid w:val="008F135C"/>
    <w:rsid w:val="009168C3"/>
    <w:rsid w:val="009207B6"/>
    <w:rsid w:val="00963ED0"/>
    <w:rsid w:val="00970FD8"/>
    <w:rsid w:val="00974B10"/>
    <w:rsid w:val="0098072C"/>
    <w:rsid w:val="00981D6E"/>
    <w:rsid w:val="009923B4"/>
    <w:rsid w:val="0099535F"/>
    <w:rsid w:val="00995EE3"/>
    <w:rsid w:val="009A2A52"/>
    <w:rsid w:val="009A43CC"/>
    <w:rsid w:val="009A6E54"/>
    <w:rsid w:val="009C1374"/>
    <w:rsid w:val="009C2266"/>
    <w:rsid w:val="009C58AF"/>
    <w:rsid w:val="009C5CC6"/>
    <w:rsid w:val="009E299C"/>
    <w:rsid w:val="009E3C09"/>
    <w:rsid w:val="009F2C99"/>
    <w:rsid w:val="009F4186"/>
    <w:rsid w:val="009F5A8D"/>
    <w:rsid w:val="009F6D9E"/>
    <w:rsid w:val="009F7855"/>
    <w:rsid w:val="00A04209"/>
    <w:rsid w:val="00A14501"/>
    <w:rsid w:val="00A14A4E"/>
    <w:rsid w:val="00A15801"/>
    <w:rsid w:val="00A15F94"/>
    <w:rsid w:val="00A21AC1"/>
    <w:rsid w:val="00A2608C"/>
    <w:rsid w:val="00A61780"/>
    <w:rsid w:val="00A76745"/>
    <w:rsid w:val="00A844A9"/>
    <w:rsid w:val="00AA5A52"/>
    <w:rsid w:val="00AB0B6E"/>
    <w:rsid w:val="00AB455D"/>
    <w:rsid w:val="00AC0B5E"/>
    <w:rsid w:val="00AC40E0"/>
    <w:rsid w:val="00AC6DAF"/>
    <w:rsid w:val="00AD472B"/>
    <w:rsid w:val="00AD592E"/>
    <w:rsid w:val="00AF1005"/>
    <w:rsid w:val="00B0758C"/>
    <w:rsid w:val="00B07CA2"/>
    <w:rsid w:val="00B13DA7"/>
    <w:rsid w:val="00B16F34"/>
    <w:rsid w:val="00B24CFA"/>
    <w:rsid w:val="00B32A8B"/>
    <w:rsid w:val="00B35124"/>
    <w:rsid w:val="00B44F54"/>
    <w:rsid w:val="00B51C57"/>
    <w:rsid w:val="00B57669"/>
    <w:rsid w:val="00B703E1"/>
    <w:rsid w:val="00B7150A"/>
    <w:rsid w:val="00B8518D"/>
    <w:rsid w:val="00BC54C1"/>
    <w:rsid w:val="00BD4E55"/>
    <w:rsid w:val="00BE19A6"/>
    <w:rsid w:val="00BE392D"/>
    <w:rsid w:val="00BE659F"/>
    <w:rsid w:val="00BF1623"/>
    <w:rsid w:val="00C11F32"/>
    <w:rsid w:val="00C13C79"/>
    <w:rsid w:val="00C14668"/>
    <w:rsid w:val="00C17B39"/>
    <w:rsid w:val="00C24E66"/>
    <w:rsid w:val="00C35F6B"/>
    <w:rsid w:val="00C3741A"/>
    <w:rsid w:val="00C43A14"/>
    <w:rsid w:val="00C543CB"/>
    <w:rsid w:val="00C61CB2"/>
    <w:rsid w:val="00C765F5"/>
    <w:rsid w:val="00C77A80"/>
    <w:rsid w:val="00C82870"/>
    <w:rsid w:val="00CB351C"/>
    <w:rsid w:val="00CB6B1B"/>
    <w:rsid w:val="00CD0224"/>
    <w:rsid w:val="00CD4439"/>
    <w:rsid w:val="00CD59F5"/>
    <w:rsid w:val="00CD6091"/>
    <w:rsid w:val="00CE7259"/>
    <w:rsid w:val="00D0219E"/>
    <w:rsid w:val="00D16AE2"/>
    <w:rsid w:val="00D25C48"/>
    <w:rsid w:val="00D266A6"/>
    <w:rsid w:val="00D3085A"/>
    <w:rsid w:val="00D30F4F"/>
    <w:rsid w:val="00D34B75"/>
    <w:rsid w:val="00D35C25"/>
    <w:rsid w:val="00D41170"/>
    <w:rsid w:val="00D4501D"/>
    <w:rsid w:val="00D56697"/>
    <w:rsid w:val="00D60E23"/>
    <w:rsid w:val="00D7198F"/>
    <w:rsid w:val="00D74A8C"/>
    <w:rsid w:val="00D85448"/>
    <w:rsid w:val="00D94387"/>
    <w:rsid w:val="00DA3B14"/>
    <w:rsid w:val="00DB0A87"/>
    <w:rsid w:val="00DB733F"/>
    <w:rsid w:val="00DC049B"/>
    <w:rsid w:val="00DF0329"/>
    <w:rsid w:val="00DF5828"/>
    <w:rsid w:val="00DF7136"/>
    <w:rsid w:val="00E00779"/>
    <w:rsid w:val="00E1057A"/>
    <w:rsid w:val="00E37A97"/>
    <w:rsid w:val="00E42542"/>
    <w:rsid w:val="00E4697C"/>
    <w:rsid w:val="00E50114"/>
    <w:rsid w:val="00E53FDF"/>
    <w:rsid w:val="00E63CB3"/>
    <w:rsid w:val="00E93B05"/>
    <w:rsid w:val="00EA10FF"/>
    <w:rsid w:val="00EA5F33"/>
    <w:rsid w:val="00EA67D3"/>
    <w:rsid w:val="00EA6C32"/>
    <w:rsid w:val="00EB0D3C"/>
    <w:rsid w:val="00EB14D0"/>
    <w:rsid w:val="00EB5E2C"/>
    <w:rsid w:val="00EC554A"/>
    <w:rsid w:val="00ED1725"/>
    <w:rsid w:val="00EE07ED"/>
    <w:rsid w:val="00F160AC"/>
    <w:rsid w:val="00F278D6"/>
    <w:rsid w:val="00F30245"/>
    <w:rsid w:val="00F325EA"/>
    <w:rsid w:val="00F42A57"/>
    <w:rsid w:val="00F4633F"/>
    <w:rsid w:val="00F5472C"/>
    <w:rsid w:val="00F57126"/>
    <w:rsid w:val="00F67842"/>
    <w:rsid w:val="00F822C6"/>
    <w:rsid w:val="00F91A4B"/>
    <w:rsid w:val="00F9368C"/>
    <w:rsid w:val="00FA0428"/>
    <w:rsid w:val="00FC34E9"/>
    <w:rsid w:val="00FC6962"/>
    <w:rsid w:val="00FC7D8C"/>
    <w:rsid w:val="00FF4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4697C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B14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4697C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5">
    <w:name w:val="TOC Heading"/>
    <w:basedOn w:val="1"/>
    <w:next w:val="a"/>
    <w:uiPriority w:val="39"/>
    <w:semiHidden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F4186"/>
    <w:pPr>
      <w:tabs>
        <w:tab w:val="left" w:pos="400"/>
        <w:tab w:val="right" w:leader="dot" w:pos="10196"/>
      </w:tabs>
      <w:spacing w:after="100" w:line="480" w:lineRule="auto"/>
    </w:p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3B14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rsid w:val="00D3085A"/>
    <w:pPr>
      <w:tabs>
        <w:tab w:val="right" w:leader="dot" w:pos="10195"/>
      </w:tabs>
      <w:spacing w:after="100"/>
    </w:pPr>
  </w:style>
  <w:style w:type="paragraph" w:customStyle="1" w:styleId="ConsPlusNormal">
    <w:name w:val="ConsPlusNormal"/>
    <w:rsid w:val="00F325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16330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16330F"/>
    <w:rPr>
      <w:rFonts w:ascii="Times New Roman" w:eastAsia="Times New Roman" w:hAnsi="Times New Roman" w:cs="Times New Roman"/>
      <w:sz w:val="20"/>
      <w:szCs w:val="20"/>
    </w:rPr>
  </w:style>
  <w:style w:type="table" w:styleId="af9">
    <w:name w:val="Table Grid"/>
    <w:basedOn w:val="a1"/>
    <w:uiPriority w:val="59"/>
    <w:rsid w:val="003A0002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next w:val="af9"/>
    <w:uiPriority w:val="59"/>
    <w:rsid w:val="00AC6DAF"/>
    <w:pPr>
      <w:spacing w:after="0" w:line="240" w:lineRule="auto"/>
      <w:jc w:val="center"/>
    </w:pPr>
    <w:rPr>
      <w:rFonts w:ascii="Cambria Math" w:hAnsi="Cambria Math" w:cs="Times New Roman"/>
      <w:color w:val="000000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6">
    <w:name w:val="toc 2"/>
    <w:basedOn w:val="a"/>
    <w:next w:val="a"/>
    <w:autoRedefine/>
    <w:uiPriority w:val="39"/>
    <w:unhideWhenUsed/>
    <w:rsid w:val="00CD59F5"/>
    <w:pPr>
      <w:spacing w:after="100"/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4697C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B14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4697C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5">
    <w:name w:val="TOC Heading"/>
    <w:basedOn w:val="1"/>
    <w:next w:val="a"/>
    <w:uiPriority w:val="39"/>
    <w:semiHidden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F4186"/>
    <w:pPr>
      <w:tabs>
        <w:tab w:val="left" w:pos="400"/>
        <w:tab w:val="right" w:leader="dot" w:pos="10196"/>
      </w:tabs>
      <w:spacing w:after="100" w:line="480" w:lineRule="auto"/>
    </w:p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3B14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rsid w:val="00D3085A"/>
    <w:pPr>
      <w:tabs>
        <w:tab w:val="right" w:leader="dot" w:pos="10195"/>
      </w:tabs>
      <w:spacing w:after="100"/>
    </w:pPr>
  </w:style>
  <w:style w:type="paragraph" w:customStyle="1" w:styleId="ConsPlusNormal">
    <w:name w:val="ConsPlusNormal"/>
    <w:rsid w:val="00F325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16330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16330F"/>
    <w:rPr>
      <w:rFonts w:ascii="Times New Roman" w:eastAsia="Times New Roman" w:hAnsi="Times New Roman" w:cs="Times New Roman"/>
      <w:sz w:val="20"/>
      <w:szCs w:val="20"/>
    </w:rPr>
  </w:style>
  <w:style w:type="table" w:styleId="af9">
    <w:name w:val="Table Grid"/>
    <w:basedOn w:val="a1"/>
    <w:uiPriority w:val="59"/>
    <w:rsid w:val="003A0002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next w:val="af9"/>
    <w:uiPriority w:val="59"/>
    <w:rsid w:val="00AC6DAF"/>
    <w:pPr>
      <w:spacing w:after="0" w:line="240" w:lineRule="auto"/>
      <w:jc w:val="center"/>
    </w:pPr>
    <w:rPr>
      <w:rFonts w:ascii="Cambria Math" w:hAnsi="Cambria Math" w:cs="Times New Roman"/>
      <w:color w:val="000000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6">
    <w:name w:val="toc 2"/>
    <w:basedOn w:val="a"/>
    <w:next w:val="a"/>
    <w:autoRedefine/>
    <w:uiPriority w:val="39"/>
    <w:unhideWhenUsed/>
    <w:rsid w:val="00CD59F5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DCFE0-CAAC-4306-8DC9-208EC68A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platonova</cp:lastModifiedBy>
  <cp:revision>22</cp:revision>
  <cp:lastPrinted>2016-09-19T08:40:00Z</cp:lastPrinted>
  <dcterms:created xsi:type="dcterms:W3CDTF">2014-12-11T06:42:00Z</dcterms:created>
  <dcterms:modified xsi:type="dcterms:W3CDTF">2016-09-19T08:40:00Z</dcterms:modified>
</cp:coreProperties>
</file>